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298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Саяпиной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Надежде Анатольевне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(ИНН: 8601001885, ОГРН: 1028600511720)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Саяпиной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Надежде Анатольевне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Style w:val="cat-PassportDatagrp-13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ХМАО-Югре в </w:t>
      </w:r>
      <w:r>
        <w:rPr>
          <w:rFonts w:ascii="Times New Roman" w:eastAsia="Times New Roman" w:hAnsi="Times New Roman" w:cs="Times New Roman"/>
          <w:sz w:val="26"/>
          <w:szCs w:val="26"/>
        </w:rPr>
        <w:t>г.Лангепасе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Саяпиной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Надежды Анатольевны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нарушение обязательств по договору купли-продажи лесного участка №</w:t>
      </w:r>
      <w:r>
        <w:rPr>
          <w:rStyle w:val="cat-UserDefinedgrp-18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12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614, 40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Саяпиной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Надежды Анатольевны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9">
    <w:name w:val="cat-PassportData grp-13 rplc-9"/>
    <w:basedOn w:val="DefaultParagraphFont"/>
  </w:style>
  <w:style w:type="character" w:customStyle="1" w:styleId="cat-UserDefinedgrp-18rplc-15">
    <w:name w:val="cat-UserDefined grp-18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